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1074" w14:textId="75F5687F" w:rsidR="00865FDC" w:rsidRPr="00865FDC" w:rsidRDefault="00865FDC" w:rsidP="00865FDC">
      <w:pPr>
        <w:jc w:val="both"/>
        <w:rPr>
          <w:rFonts w:cstheme="minorHAnsi"/>
          <w:b/>
          <w:bCs/>
          <w:color w:val="000000" w:themeColor="text1"/>
          <w:lang w:val="en-GB"/>
        </w:rPr>
      </w:pP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ProAktivna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mreža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podrške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majkama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negovateljicama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b/>
          <w:bCs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b/>
          <w:bCs/>
          <w:color w:val="000000" w:themeColor="text1"/>
          <w:lang w:val="en-GB"/>
        </w:rPr>
        <w:t xml:space="preserve"> - </w:t>
      </w:r>
      <w:r w:rsidRPr="00865FDC">
        <w:rPr>
          <w:rFonts w:cstheme="minorHAnsi"/>
          <w:b/>
          <w:bCs/>
          <w:color w:val="000000" w:themeColor="text1"/>
          <w:lang w:val="en-GB"/>
        </w:rPr>
        <w:t>STAMENA NIJE OD KAMENA</w:t>
      </w:r>
    </w:p>
    <w:p w14:paraId="04EB9B18" w14:textId="40407299" w:rsidR="00865FDC" w:rsidRPr="00865FDC" w:rsidRDefault="00865FDC" w:rsidP="00865FD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Potrebe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često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zanemarene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našem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društvu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Ove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suočavaju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brojnim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izazovima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– od </w:t>
      </w:r>
      <w:proofErr w:type="spellStart"/>
      <w:r w:rsidRPr="00865FDC">
        <w:rPr>
          <w:rFonts w:cstheme="minorHAnsi"/>
          <w:color w:val="000000" w:themeColor="text1"/>
          <w:lang w:val="en-GB"/>
        </w:rPr>
        <w:t>prihvatanja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istine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da </w:t>
      </w:r>
      <w:proofErr w:type="spellStart"/>
      <w:r w:rsidRPr="00865FDC">
        <w:rPr>
          <w:rFonts w:cstheme="minorHAnsi"/>
          <w:color w:val="000000" w:themeColor="text1"/>
          <w:lang w:val="en-GB"/>
        </w:rPr>
        <w:t>će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 </w:t>
      </w:r>
      <w:proofErr w:type="spellStart"/>
      <w:r w:rsidRPr="00865FDC">
        <w:rPr>
          <w:rFonts w:cstheme="minorHAnsi"/>
          <w:color w:val="000000" w:themeColor="text1"/>
          <w:lang w:val="en-GB"/>
        </w:rPr>
        <w:t>kojoj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brinu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biti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potrebna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celoživotna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do </w:t>
      </w:r>
      <w:proofErr w:type="spellStart"/>
      <w:r w:rsidRPr="00865FDC">
        <w:rPr>
          <w:rFonts w:cstheme="minorHAnsi"/>
          <w:color w:val="000000" w:themeColor="text1"/>
          <w:lang w:val="en-GB"/>
        </w:rPr>
        <w:t>prilagođavanja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svih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svakodnevnih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aktivnosti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životu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koji </w:t>
      </w:r>
      <w:proofErr w:type="spellStart"/>
      <w:r w:rsidRPr="00865FDC">
        <w:rPr>
          <w:rFonts w:cstheme="minorHAnsi"/>
          <w:color w:val="000000" w:themeColor="text1"/>
          <w:lang w:val="en-GB"/>
        </w:rPr>
        <w:t>nameće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nove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obaveze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ograničenja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ali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osećaj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konstantne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strepnje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straha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</w:t>
      </w:r>
      <w:proofErr w:type="spellStart"/>
      <w:r w:rsidRPr="00865FDC">
        <w:rPr>
          <w:rFonts w:cstheme="minorHAnsi"/>
          <w:color w:val="000000" w:themeColor="text1"/>
          <w:lang w:val="en-GB"/>
        </w:rPr>
        <w:t>Gotovo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po </w:t>
      </w:r>
      <w:proofErr w:type="spellStart"/>
      <w:r w:rsidRPr="00865FDC">
        <w:rPr>
          <w:rFonts w:cstheme="minorHAnsi"/>
          <w:color w:val="000000" w:themeColor="text1"/>
          <w:lang w:val="en-GB"/>
        </w:rPr>
        <w:t>pravilu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suočavaju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nerazumevanjem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najbliže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okoline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 </w:t>
      </w:r>
      <w:proofErr w:type="spellStart"/>
      <w:r w:rsidRPr="00865FDC">
        <w:rPr>
          <w:rFonts w:cstheme="minorHAnsi"/>
          <w:color w:val="000000" w:themeColor="text1"/>
          <w:lang w:val="en-GB"/>
        </w:rPr>
        <w:t>specifičnim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potrebama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koje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imaju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one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 </w:t>
      </w:r>
      <w:proofErr w:type="spellStart"/>
      <w:r w:rsidRPr="00865FDC">
        <w:rPr>
          <w:rFonts w:cstheme="minorHAnsi"/>
          <w:color w:val="000000" w:themeColor="text1"/>
          <w:lang w:val="en-GB"/>
        </w:rPr>
        <w:t>kojoj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staraju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</w:t>
      </w:r>
      <w:proofErr w:type="spellStart"/>
      <w:r w:rsidRPr="00154EED">
        <w:rPr>
          <w:rFonts w:cstheme="minorHAnsi"/>
          <w:color w:val="000000" w:themeColor="text1"/>
        </w:rPr>
        <w:t>Izostankom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sistemske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podrške</w:t>
      </w:r>
      <w:proofErr w:type="spellEnd"/>
      <w:r w:rsidRPr="00154EED">
        <w:rPr>
          <w:rFonts w:cstheme="minorHAnsi"/>
          <w:color w:val="000000" w:themeColor="text1"/>
        </w:rPr>
        <w:t xml:space="preserve"> u </w:t>
      </w:r>
      <w:proofErr w:type="spellStart"/>
      <w:r w:rsidRPr="00154EED">
        <w:rPr>
          <w:rFonts w:cstheme="minorHAnsi"/>
          <w:color w:val="000000" w:themeColor="text1"/>
        </w:rPr>
        <w:t>lokalnoj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zajednici</w:t>
      </w:r>
      <w:proofErr w:type="spellEnd"/>
      <w:r w:rsidRPr="00154EED">
        <w:rPr>
          <w:rFonts w:cstheme="minorHAnsi"/>
          <w:color w:val="000000" w:themeColor="text1"/>
        </w:rPr>
        <w:t xml:space="preserve">, pre </w:t>
      </w:r>
      <w:proofErr w:type="spellStart"/>
      <w:r w:rsidRPr="00154EED">
        <w:rPr>
          <w:rFonts w:cstheme="minorHAnsi"/>
          <w:color w:val="000000" w:themeColor="text1"/>
        </w:rPr>
        <w:t>svega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nedostatkom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odgovarajućih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usluga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socijalne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zaštite</w:t>
      </w:r>
      <w:proofErr w:type="spellEnd"/>
      <w:r w:rsidRPr="00154EED">
        <w:rPr>
          <w:rFonts w:cstheme="minorHAnsi"/>
          <w:color w:val="000000" w:themeColor="text1"/>
        </w:rPr>
        <w:t xml:space="preserve">, one </w:t>
      </w:r>
      <w:proofErr w:type="spellStart"/>
      <w:r w:rsidRPr="00154EED">
        <w:rPr>
          <w:rFonts w:cstheme="minorHAnsi"/>
          <w:color w:val="000000" w:themeColor="text1"/>
        </w:rPr>
        <w:t>najčešće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bivaju</w:t>
      </w:r>
      <w:proofErr w:type="spellEnd"/>
      <w:r w:rsidRPr="00154EED">
        <w:rPr>
          <w:rFonts w:cstheme="minorHAnsi"/>
          <w:color w:val="000000" w:themeColor="text1"/>
        </w:rPr>
        <w:t xml:space="preserve"> </w:t>
      </w:r>
      <w:proofErr w:type="spellStart"/>
      <w:r w:rsidRPr="00154EED">
        <w:rPr>
          <w:rFonts w:cstheme="minorHAnsi"/>
          <w:color w:val="000000" w:themeColor="text1"/>
        </w:rPr>
        <w:t>prepuštene</w:t>
      </w:r>
      <w:proofErr w:type="spellEnd"/>
      <w:r w:rsidRPr="00154EED">
        <w:rPr>
          <w:rFonts w:cstheme="minorHAnsi"/>
          <w:color w:val="000000" w:themeColor="text1"/>
        </w:rPr>
        <w:t xml:space="preserve"> same </w:t>
      </w:r>
      <w:proofErr w:type="spellStart"/>
      <w:r w:rsidRPr="00154EED">
        <w:rPr>
          <w:rFonts w:cstheme="minorHAnsi"/>
          <w:color w:val="000000" w:themeColor="text1"/>
        </w:rPr>
        <w:t>sebi</w:t>
      </w:r>
      <w:proofErr w:type="spellEnd"/>
      <w:r w:rsidRPr="00154EED">
        <w:rPr>
          <w:rFonts w:cstheme="minorHAnsi"/>
          <w:color w:val="000000" w:themeColor="text1"/>
        </w:rPr>
        <w:t>.</w:t>
      </w:r>
    </w:p>
    <w:p w14:paraId="4EBC3E73" w14:textId="77777777" w:rsidR="00865FDC" w:rsidRPr="00865FDC" w:rsidRDefault="00865FDC" w:rsidP="00865FD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en-GB"/>
        </w:rPr>
      </w:pPr>
      <w:r w:rsidRPr="00865FDC">
        <w:rPr>
          <w:rFonts w:cstheme="minorHAnsi"/>
          <w:color w:val="000000" w:themeColor="text1"/>
          <w:lang w:val="en-GB"/>
        </w:rPr>
        <w:t xml:space="preserve">S </w:t>
      </w:r>
      <w:proofErr w:type="spellStart"/>
      <w:r w:rsidRPr="00865FDC">
        <w:rPr>
          <w:rFonts w:cstheme="minorHAnsi"/>
          <w:color w:val="000000" w:themeColor="text1"/>
          <w:lang w:val="en-GB"/>
        </w:rPr>
        <w:t>obzirom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da je </w:t>
      </w:r>
      <w:proofErr w:type="spellStart"/>
      <w:r w:rsidRPr="00865FDC">
        <w:rPr>
          <w:rFonts w:cstheme="minorHAnsi"/>
          <w:color w:val="000000" w:themeColor="text1"/>
          <w:lang w:val="en-GB"/>
        </w:rPr>
        <w:t>sva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pažnja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usmerena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pomoć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obolelima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koje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neguju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ostaju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marginama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društva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višestruko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diskriminisane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socijalno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isključene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što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povećava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rizik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od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izolacije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zanemarivanja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siromaštva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nasilja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oboljevanja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kako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mentalnog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tako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telesnog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 </w:t>
      </w:r>
      <w:proofErr w:type="spellStart"/>
      <w:r w:rsidRPr="00865FDC">
        <w:rPr>
          <w:rFonts w:cstheme="minorHAnsi"/>
          <w:color w:val="000000" w:themeColor="text1"/>
          <w:lang w:val="en-GB"/>
        </w:rPr>
        <w:t>Takođe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ne </w:t>
      </w:r>
      <w:proofErr w:type="spellStart"/>
      <w:r w:rsidRPr="00865FDC">
        <w:rPr>
          <w:rFonts w:cstheme="minorHAnsi"/>
          <w:color w:val="000000" w:themeColor="text1"/>
          <w:lang w:val="en-GB"/>
        </w:rPr>
        <w:t>sme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izgubiti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iz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vida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da </w:t>
      </w:r>
      <w:proofErr w:type="spellStart"/>
      <w:r w:rsidRPr="00865FDC">
        <w:rPr>
          <w:rFonts w:cstheme="minorHAnsi"/>
          <w:color w:val="000000" w:themeColor="text1"/>
          <w:lang w:val="en-GB"/>
        </w:rPr>
        <w:t>položaj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direktno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utiče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kvalitet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života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dobrobit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ali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cele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porodice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</w:t>
      </w:r>
    </w:p>
    <w:p w14:paraId="77D7442F" w14:textId="77777777" w:rsidR="00865FDC" w:rsidRPr="00865FDC" w:rsidRDefault="00865FDC" w:rsidP="00865FD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Aktivnosti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Mreže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STAMENA NIJE OD KAMENA </w:t>
      </w:r>
      <w:proofErr w:type="spellStart"/>
      <w:r w:rsidRPr="00865FDC">
        <w:rPr>
          <w:rFonts w:cstheme="minorHAnsi"/>
          <w:color w:val="000000" w:themeColor="text1"/>
          <w:lang w:val="en-GB"/>
        </w:rPr>
        <w:t>usmerene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uspostavljanje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pružanje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proaktivne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kako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bi se </w:t>
      </w:r>
      <w:proofErr w:type="spellStart"/>
      <w:r w:rsidRPr="00865FDC">
        <w:rPr>
          <w:rFonts w:cstheme="minorHAnsi"/>
          <w:color w:val="000000" w:themeColor="text1"/>
          <w:lang w:val="en-GB"/>
        </w:rPr>
        <w:t>povećao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kvalitet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života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 </w:t>
      </w:r>
      <w:proofErr w:type="spellStart"/>
      <w:r w:rsidRPr="00865FDC">
        <w:rPr>
          <w:rFonts w:cstheme="minorHAnsi"/>
          <w:color w:val="000000" w:themeColor="text1"/>
          <w:lang w:val="en-GB"/>
        </w:rPr>
        <w:t>kojima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brinu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ali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prevenirala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njihova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institucionalizacija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S </w:t>
      </w:r>
      <w:proofErr w:type="spellStart"/>
      <w:r w:rsidRPr="00865FDC">
        <w:rPr>
          <w:rFonts w:cstheme="minorHAnsi"/>
          <w:color w:val="000000" w:themeColor="text1"/>
          <w:lang w:val="en-GB"/>
        </w:rPr>
        <w:t>druge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strane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projekat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je </w:t>
      </w:r>
      <w:proofErr w:type="spellStart"/>
      <w:r w:rsidRPr="00865FDC">
        <w:rPr>
          <w:rFonts w:cstheme="minorHAnsi"/>
          <w:color w:val="000000" w:themeColor="text1"/>
          <w:lang w:val="en-GB"/>
        </w:rPr>
        <w:t>fokusiran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osnaživanje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zaštitu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čija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bez </w:t>
      </w:r>
      <w:proofErr w:type="spellStart"/>
      <w:r w:rsidRPr="00865FDC">
        <w:rPr>
          <w:rFonts w:cstheme="minorHAnsi"/>
          <w:color w:val="000000" w:themeColor="text1"/>
          <w:lang w:val="en-GB"/>
        </w:rPr>
        <w:t>obzira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uzrast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zahtevaju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specifičnu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brigu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tokom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celog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života</w:t>
      </w:r>
      <w:proofErr w:type="spellEnd"/>
      <w:r w:rsidRPr="00865FDC">
        <w:rPr>
          <w:rFonts w:cstheme="minorHAnsi"/>
          <w:color w:val="000000" w:themeColor="text1"/>
          <w:lang w:val="en-GB"/>
        </w:rPr>
        <w:t>.</w:t>
      </w:r>
    </w:p>
    <w:p w14:paraId="09B9D056" w14:textId="34DDED8B" w:rsidR="00865FDC" w:rsidRPr="00865FDC" w:rsidRDefault="00865FDC" w:rsidP="00865FD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Mreža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će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okupi</w:t>
      </w:r>
      <w:r w:rsidRPr="00865FDC">
        <w:rPr>
          <w:rFonts w:cstheme="minorHAnsi"/>
          <w:color w:val="000000" w:themeColor="text1"/>
          <w:lang w:val="en-GB"/>
        </w:rPr>
        <w:t>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veliki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broj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organizacija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civilnog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društva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kao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stučnjaka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koji se </w:t>
      </w:r>
      <w:proofErr w:type="spellStart"/>
      <w:r w:rsidRPr="00865FDC">
        <w:rPr>
          <w:rFonts w:cstheme="minorHAnsi"/>
          <w:color w:val="000000" w:themeColor="text1"/>
          <w:lang w:val="en-GB"/>
        </w:rPr>
        <w:t>bave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pružanjem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odraslima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njihovim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porodicama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. </w:t>
      </w:r>
      <w:proofErr w:type="spellStart"/>
      <w:r w:rsidRPr="00865FDC">
        <w:rPr>
          <w:rFonts w:cstheme="minorHAnsi"/>
          <w:color w:val="000000" w:themeColor="text1"/>
          <w:lang w:val="en-GB"/>
        </w:rPr>
        <w:t>Mreža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će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zalagati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za:</w:t>
      </w:r>
    </w:p>
    <w:p w14:paraId="387A310F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izmenu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različitih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dokumenata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lokalnom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nacionalnom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nivou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koji </w:t>
      </w:r>
      <w:proofErr w:type="spellStart"/>
      <w:r w:rsidRPr="00865FDC">
        <w:rPr>
          <w:rFonts w:cstheme="minorHAnsi"/>
          <w:color w:val="000000" w:themeColor="text1"/>
          <w:lang w:val="en-GB"/>
        </w:rPr>
        <w:t>definišu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osobama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invaliditetom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položaj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njihovih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roditelja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; </w:t>
      </w:r>
    </w:p>
    <w:p w14:paraId="42B8E0AB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kreiranje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neophodnih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inovativnih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usluga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socijalne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zaštite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498FE041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pružanje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dodatne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da se </w:t>
      </w:r>
      <w:proofErr w:type="spellStart"/>
      <w:r w:rsidRPr="00865FDC">
        <w:rPr>
          <w:rFonts w:cstheme="minorHAnsi"/>
          <w:color w:val="000000" w:themeColor="text1"/>
          <w:lang w:val="en-GB"/>
        </w:rPr>
        <w:t>uključe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život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zajednice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2F9AF92D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ekonomsko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osnaživanje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kojima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je </w:t>
      </w:r>
      <w:proofErr w:type="spellStart"/>
      <w:r w:rsidRPr="00865FDC">
        <w:rPr>
          <w:rFonts w:cstheme="minorHAnsi"/>
          <w:color w:val="000000" w:themeColor="text1"/>
          <w:lang w:val="en-GB"/>
        </w:rPr>
        <w:t>potrebna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dodatna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podrška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67560BD6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poboljšanje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političke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participacije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žena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lokalnom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nivou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6B10FE6F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povećanje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vidljivosti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invaliditetom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05FDE589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povećanje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svesti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o </w:t>
      </w:r>
      <w:proofErr w:type="spellStart"/>
      <w:r w:rsidRPr="00865FDC">
        <w:rPr>
          <w:rFonts w:cstheme="minorHAnsi"/>
          <w:color w:val="000000" w:themeColor="text1"/>
          <w:lang w:val="en-GB"/>
        </w:rPr>
        <w:t>izazovima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kojima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se </w:t>
      </w:r>
      <w:proofErr w:type="spellStart"/>
      <w:r w:rsidRPr="00865FDC">
        <w:rPr>
          <w:rFonts w:cstheme="minorHAnsi"/>
          <w:color w:val="000000" w:themeColor="text1"/>
          <w:lang w:val="en-GB"/>
        </w:rPr>
        <w:t>svakodnevno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suočavaju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majke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negovateljice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dece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smetnjama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razvoju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retkim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bolestima</w:t>
      </w:r>
      <w:proofErr w:type="spellEnd"/>
      <w:r w:rsidRPr="00865FDC">
        <w:rPr>
          <w:rFonts w:cstheme="minorHAnsi"/>
          <w:color w:val="000000" w:themeColor="text1"/>
          <w:lang w:val="en-GB"/>
        </w:rPr>
        <w:t>.</w:t>
      </w:r>
    </w:p>
    <w:p w14:paraId="785B59F6" w14:textId="77777777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budžetiranje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usluga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socijalne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zaštite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, </w:t>
      </w:r>
      <w:proofErr w:type="spellStart"/>
      <w:r w:rsidRPr="00865FDC">
        <w:rPr>
          <w:rFonts w:cstheme="minorHAnsi"/>
          <w:color w:val="000000" w:themeColor="text1"/>
          <w:lang w:val="en-GB"/>
        </w:rPr>
        <w:t>kao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pozicioniranje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u </w:t>
      </w:r>
      <w:proofErr w:type="spellStart"/>
      <w:r w:rsidRPr="00865FDC">
        <w:rPr>
          <w:rFonts w:cstheme="minorHAnsi"/>
          <w:color w:val="000000" w:themeColor="text1"/>
          <w:lang w:val="en-GB"/>
        </w:rPr>
        <w:t>lokalnim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telima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za </w:t>
      </w:r>
      <w:proofErr w:type="spellStart"/>
      <w:r w:rsidRPr="00865FDC">
        <w:rPr>
          <w:rFonts w:cstheme="minorHAnsi"/>
          <w:color w:val="000000" w:themeColor="text1"/>
          <w:lang w:val="en-GB"/>
        </w:rPr>
        <w:t>rodnu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ravnopravnost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i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socijalnu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politiku</w:t>
      </w:r>
      <w:proofErr w:type="spellEnd"/>
      <w:r w:rsidRPr="00865FDC">
        <w:rPr>
          <w:rFonts w:cstheme="minorHAnsi"/>
          <w:color w:val="000000" w:themeColor="text1"/>
          <w:lang w:val="en-GB"/>
        </w:rPr>
        <w:t>;</w:t>
      </w:r>
    </w:p>
    <w:p w14:paraId="376B202B" w14:textId="6599792F" w:rsidR="00865FDC" w:rsidRPr="00865FDC" w:rsidRDefault="00865FDC" w:rsidP="00865FD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  <w:proofErr w:type="spellStart"/>
      <w:r w:rsidRPr="00865FDC">
        <w:rPr>
          <w:rFonts w:cstheme="minorHAnsi"/>
          <w:color w:val="000000" w:themeColor="text1"/>
          <w:lang w:val="en-GB"/>
        </w:rPr>
        <w:t>kreiranje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multidisciplinarnih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timova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za </w:t>
      </w:r>
      <w:proofErr w:type="spellStart"/>
      <w:r w:rsidRPr="00865FDC">
        <w:rPr>
          <w:rFonts w:cstheme="minorHAnsi"/>
          <w:color w:val="000000" w:themeColor="text1"/>
          <w:lang w:val="en-GB"/>
        </w:rPr>
        <w:t>zaštitu</w:t>
      </w:r>
      <w:proofErr w:type="spellEnd"/>
      <w:r w:rsidRPr="00865FDC">
        <w:rPr>
          <w:rFonts w:cstheme="minorHAnsi"/>
          <w:color w:val="000000" w:themeColor="text1"/>
          <w:lang w:val="en-GB"/>
        </w:rPr>
        <w:t xml:space="preserve"> </w:t>
      </w:r>
      <w:proofErr w:type="spellStart"/>
      <w:r w:rsidRPr="00865FDC">
        <w:rPr>
          <w:rFonts w:cstheme="minorHAnsi"/>
          <w:color w:val="000000" w:themeColor="text1"/>
          <w:lang w:val="en-GB"/>
        </w:rPr>
        <w:t>porodice</w:t>
      </w:r>
      <w:proofErr w:type="spellEnd"/>
      <w:r w:rsidRPr="00865FDC">
        <w:rPr>
          <w:rFonts w:cstheme="minorHAnsi"/>
          <w:color w:val="000000" w:themeColor="text1"/>
          <w:lang w:val="en-GB"/>
        </w:rPr>
        <w:t>.</w:t>
      </w:r>
    </w:p>
    <w:p w14:paraId="4BCADF9B" w14:textId="77777777" w:rsidR="00865FDC" w:rsidRPr="00865FDC" w:rsidRDefault="00865FDC" w:rsidP="00865FDC">
      <w:pPr>
        <w:pStyle w:val="ListParagraph"/>
        <w:autoSpaceDE w:val="0"/>
        <w:autoSpaceDN w:val="0"/>
        <w:adjustRightInd w:val="0"/>
        <w:spacing w:after="0"/>
        <w:jc w:val="both"/>
        <w:rPr>
          <w:rFonts w:cstheme="minorHAnsi"/>
          <w:color w:val="000000" w:themeColor="text1"/>
          <w:lang w:val="en-GB"/>
        </w:rPr>
      </w:pPr>
    </w:p>
    <w:p w14:paraId="5CDDFDAB" w14:textId="70DF5027" w:rsidR="00154EED" w:rsidRPr="00865FDC" w:rsidRDefault="00865FDC" w:rsidP="00154EED">
      <w:pPr>
        <w:jc w:val="both"/>
        <w:rPr>
          <w:rFonts w:cstheme="minorHAnsi"/>
          <w:color w:val="000000" w:themeColor="text1"/>
        </w:rPr>
      </w:pPr>
      <w:proofErr w:type="spellStart"/>
      <w:r w:rsidRPr="00865FDC">
        <w:rPr>
          <w:rFonts w:cstheme="minorHAnsi"/>
          <w:color w:val="000000" w:themeColor="text1"/>
        </w:rPr>
        <w:t>ProAktivnu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mrežu</w:t>
      </w:r>
      <w:proofErr w:type="spellEnd"/>
      <w:r w:rsidRPr="00865FDC">
        <w:rPr>
          <w:rFonts w:cstheme="minorHAnsi"/>
          <w:color w:val="000000" w:themeColor="text1"/>
        </w:rPr>
        <w:t xml:space="preserve"> STAMENA NIJE OD KAMENA </w:t>
      </w:r>
      <w:proofErr w:type="spellStart"/>
      <w:r w:rsidRPr="00865FDC">
        <w:rPr>
          <w:rFonts w:cstheme="minorHAnsi"/>
          <w:color w:val="000000" w:themeColor="text1"/>
        </w:rPr>
        <w:t>realizuje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udruženje</w:t>
      </w:r>
      <w:proofErr w:type="spellEnd"/>
      <w:r w:rsidRPr="00865FDC">
        <w:rPr>
          <w:rFonts w:cstheme="minorHAnsi"/>
          <w:color w:val="000000" w:themeColor="text1"/>
        </w:rPr>
        <w:t xml:space="preserve"> Evo </w:t>
      </w:r>
      <w:proofErr w:type="spellStart"/>
      <w:r w:rsidRPr="00865FDC">
        <w:rPr>
          <w:rFonts w:cstheme="minorHAnsi"/>
          <w:color w:val="000000" w:themeColor="text1"/>
        </w:rPr>
        <w:t>ruka</w:t>
      </w:r>
      <w:proofErr w:type="spellEnd"/>
      <w:r w:rsidRPr="00865FDC">
        <w:rPr>
          <w:rFonts w:cstheme="minorHAnsi"/>
          <w:color w:val="000000" w:themeColor="text1"/>
        </w:rPr>
        <w:t xml:space="preserve"> u </w:t>
      </w:r>
      <w:proofErr w:type="spellStart"/>
      <w:r w:rsidRPr="00865FDC">
        <w:rPr>
          <w:rFonts w:cstheme="minorHAnsi"/>
          <w:color w:val="000000" w:themeColor="text1"/>
        </w:rPr>
        <w:t>partnerstvu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sa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Ženskim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udruženjem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kolubarskog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okruga</w:t>
      </w:r>
      <w:proofErr w:type="spellEnd"/>
      <w:r w:rsidRPr="00865FDC">
        <w:rPr>
          <w:rFonts w:cstheme="minorHAnsi"/>
          <w:color w:val="000000" w:themeColor="text1"/>
        </w:rPr>
        <w:t xml:space="preserve">, u </w:t>
      </w:r>
      <w:proofErr w:type="spellStart"/>
      <w:r w:rsidRPr="00865FDC">
        <w:rPr>
          <w:rFonts w:cstheme="minorHAnsi"/>
          <w:color w:val="000000" w:themeColor="text1"/>
        </w:rPr>
        <w:t>okviru</w:t>
      </w:r>
      <w:proofErr w:type="spellEnd"/>
      <w:r w:rsidRPr="00865FDC">
        <w:rPr>
          <w:rFonts w:cstheme="minorHAnsi"/>
          <w:color w:val="000000" w:themeColor="text1"/>
        </w:rPr>
        <w:t xml:space="preserve"> „</w:t>
      </w:r>
      <w:proofErr w:type="spellStart"/>
      <w:r w:rsidRPr="00865FDC">
        <w:rPr>
          <w:rFonts w:cstheme="minorHAnsi"/>
          <w:color w:val="000000" w:themeColor="text1"/>
        </w:rPr>
        <w:t>Zajedno</w:t>
      </w:r>
      <w:proofErr w:type="spellEnd"/>
      <w:r w:rsidRPr="00865FDC">
        <w:rPr>
          <w:rFonts w:cstheme="minorHAnsi"/>
          <w:color w:val="000000" w:themeColor="text1"/>
        </w:rPr>
        <w:t xml:space="preserve"> za </w:t>
      </w:r>
      <w:proofErr w:type="spellStart"/>
      <w:r w:rsidRPr="00865FDC">
        <w:rPr>
          <w:rFonts w:cstheme="minorHAnsi"/>
          <w:color w:val="000000" w:themeColor="text1"/>
        </w:rPr>
        <w:t>aktivno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građansko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društvo</w:t>
      </w:r>
      <w:proofErr w:type="spellEnd"/>
      <w:r w:rsidRPr="00865FDC">
        <w:rPr>
          <w:rFonts w:cstheme="minorHAnsi"/>
          <w:color w:val="000000" w:themeColor="text1"/>
        </w:rPr>
        <w:t xml:space="preserve"> – ACT” </w:t>
      </w:r>
      <w:proofErr w:type="spellStart"/>
      <w:r w:rsidRPr="00865FDC">
        <w:rPr>
          <w:rFonts w:cstheme="minorHAnsi"/>
          <w:color w:val="000000" w:themeColor="text1"/>
        </w:rPr>
        <w:t>projekta</w:t>
      </w:r>
      <w:proofErr w:type="spellEnd"/>
      <w:r w:rsidRPr="00865FDC">
        <w:rPr>
          <w:rFonts w:cstheme="minorHAnsi"/>
          <w:color w:val="000000" w:themeColor="text1"/>
        </w:rPr>
        <w:t xml:space="preserve"> Vlade </w:t>
      </w:r>
      <w:proofErr w:type="spellStart"/>
      <w:r w:rsidRPr="00865FDC">
        <w:rPr>
          <w:rFonts w:cstheme="minorHAnsi"/>
          <w:color w:val="000000" w:themeColor="text1"/>
        </w:rPr>
        <w:t>Švajcarske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čiji</w:t>
      </w:r>
      <w:proofErr w:type="spellEnd"/>
      <w:r w:rsidRPr="00865FDC">
        <w:rPr>
          <w:rFonts w:cstheme="minorHAnsi"/>
          <w:color w:val="000000" w:themeColor="text1"/>
        </w:rPr>
        <w:t xml:space="preserve"> je </w:t>
      </w:r>
      <w:proofErr w:type="spellStart"/>
      <w:r w:rsidRPr="00865FDC">
        <w:rPr>
          <w:rFonts w:cstheme="minorHAnsi"/>
          <w:color w:val="000000" w:themeColor="text1"/>
        </w:rPr>
        <w:t>cilj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aktivno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građansko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društvo</w:t>
      </w:r>
      <w:proofErr w:type="spellEnd"/>
      <w:r w:rsidRPr="00865FDC">
        <w:rPr>
          <w:rFonts w:cstheme="minorHAnsi"/>
          <w:color w:val="000000" w:themeColor="text1"/>
        </w:rPr>
        <w:t xml:space="preserve"> u </w:t>
      </w:r>
      <w:proofErr w:type="spellStart"/>
      <w:r w:rsidRPr="00865FDC">
        <w:rPr>
          <w:rFonts w:cstheme="minorHAnsi"/>
          <w:color w:val="000000" w:themeColor="text1"/>
        </w:rPr>
        <w:t>kome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građani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više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učestvuju</w:t>
      </w:r>
      <w:proofErr w:type="spellEnd"/>
      <w:r w:rsidRPr="00865FDC">
        <w:rPr>
          <w:rFonts w:cstheme="minorHAnsi"/>
          <w:color w:val="000000" w:themeColor="text1"/>
        </w:rPr>
        <w:t xml:space="preserve"> u </w:t>
      </w:r>
      <w:proofErr w:type="spellStart"/>
      <w:r w:rsidRPr="00865FDC">
        <w:rPr>
          <w:rFonts w:cstheme="minorHAnsi"/>
          <w:color w:val="000000" w:themeColor="text1"/>
        </w:rPr>
        <w:t>procesu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donošenja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odluka</w:t>
      </w:r>
      <w:proofErr w:type="spellEnd"/>
      <w:r w:rsidRPr="00865FDC">
        <w:rPr>
          <w:rFonts w:cstheme="minorHAnsi"/>
          <w:color w:val="000000" w:themeColor="text1"/>
        </w:rPr>
        <w:t xml:space="preserve">, </w:t>
      </w:r>
      <w:proofErr w:type="spellStart"/>
      <w:r w:rsidRPr="00865FDC">
        <w:rPr>
          <w:rFonts w:cstheme="minorHAnsi"/>
          <w:color w:val="000000" w:themeColor="text1"/>
        </w:rPr>
        <w:t>naročitona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lokalnom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nivou</w:t>
      </w:r>
      <w:proofErr w:type="spellEnd"/>
      <w:r w:rsidRPr="00865FDC">
        <w:rPr>
          <w:rFonts w:cstheme="minorHAnsi"/>
          <w:color w:val="000000" w:themeColor="text1"/>
        </w:rPr>
        <w:t xml:space="preserve">. ACT </w:t>
      </w:r>
      <w:proofErr w:type="spellStart"/>
      <w:r w:rsidRPr="00865FDC">
        <w:rPr>
          <w:rFonts w:cstheme="minorHAnsi"/>
          <w:color w:val="000000" w:themeColor="text1"/>
        </w:rPr>
        <w:t>sprovode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dve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nevladine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organizacije</w:t>
      </w:r>
      <w:proofErr w:type="spellEnd"/>
      <w:r w:rsidRPr="00865FDC">
        <w:rPr>
          <w:rFonts w:cstheme="minorHAnsi"/>
          <w:color w:val="000000" w:themeColor="text1"/>
        </w:rPr>
        <w:t xml:space="preserve">: </w:t>
      </w:r>
      <w:proofErr w:type="spellStart"/>
      <w:r w:rsidRPr="00865FDC">
        <w:rPr>
          <w:rFonts w:cstheme="minorHAnsi"/>
          <w:color w:val="000000" w:themeColor="text1"/>
        </w:rPr>
        <w:t>Helvetas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Snjiss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Intercooperation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i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Građanske</w:t>
      </w:r>
      <w:proofErr w:type="spellEnd"/>
      <w:r w:rsidRPr="00865FDC">
        <w:rPr>
          <w:rFonts w:cstheme="minorHAnsi"/>
          <w:color w:val="000000" w:themeColor="text1"/>
        </w:rPr>
        <w:t xml:space="preserve"> </w:t>
      </w:r>
      <w:proofErr w:type="spellStart"/>
      <w:r w:rsidRPr="00865FDC">
        <w:rPr>
          <w:rFonts w:cstheme="minorHAnsi"/>
          <w:color w:val="000000" w:themeColor="text1"/>
        </w:rPr>
        <w:t>inicijative</w:t>
      </w:r>
      <w:proofErr w:type="spellEnd"/>
      <w:r w:rsidRPr="00865FDC">
        <w:rPr>
          <w:rFonts w:cstheme="minorHAnsi"/>
          <w:color w:val="000000" w:themeColor="text1"/>
        </w:rPr>
        <w:t>.</w:t>
      </w:r>
    </w:p>
    <w:sectPr w:rsidR="00154EED" w:rsidRPr="00865FDC" w:rsidSect="00CB52B8">
      <w:headerReference w:type="first" r:id="rId10"/>
      <w:footerReference w:type="first" r:id="rId11"/>
      <w:pgSz w:w="12240" w:h="15840" w:code="1"/>
      <w:pgMar w:top="160" w:right="1530" w:bottom="1440" w:left="1620" w:header="416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0EEB4" w14:textId="77777777" w:rsidR="00D47414" w:rsidRDefault="00D47414">
      <w:r>
        <w:separator/>
      </w:r>
    </w:p>
    <w:p w14:paraId="2CF214B5" w14:textId="77777777" w:rsidR="00D47414" w:rsidRDefault="00D47414"/>
  </w:endnote>
  <w:endnote w:type="continuationSeparator" w:id="0">
    <w:p w14:paraId="5355A5D8" w14:textId="77777777" w:rsidR="00D47414" w:rsidRDefault="00D47414">
      <w:r>
        <w:continuationSeparator/>
      </w:r>
    </w:p>
    <w:p w14:paraId="17C8239E" w14:textId="77777777" w:rsidR="00D47414" w:rsidRDefault="00D474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6379" w14:textId="77777777" w:rsidR="00CB52B8" w:rsidRDefault="00CB52B8" w:rsidP="0035249C">
    <w:pPr>
      <w:spacing w:after="0"/>
      <w:ind w:left="-990"/>
      <w:rPr>
        <w:noProof/>
        <w:lang w:val="sr-Cyrl-RS"/>
      </w:rPr>
    </w:pPr>
  </w:p>
  <w:p w14:paraId="0440FEF9" w14:textId="332ABA94" w:rsidR="0035249C" w:rsidRPr="007157DE" w:rsidRDefault="00D1634A" w:rsidP="0035249C">
    <w:pPr>
      <w:spacing w:after="0"/>
      <w:ind w:left="-990"/>
      <w:rPr>
        <w:noProof/>
        <w:lang w:val="sr-Cyrl-R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23EEF6E" wp14:editId="20880A6B">
          <wp:simplePos x="0" y="0"/>
          <wp:positionH relativeFrom="page">
            <wp:align>right</wp:align>
          </wp:positionH>
          <wp:positionV relativeFrom="paragraph">
            <wp:posOffset>-835025</wp:posOffset>
          </wp:positionV>
          <wp:extent cx="2535930" cy="3019758"/>
          <wp:effectExtent l="0" t="0" r="0" b="0"/>
          <wp:wrapNone/>
          <wp:docPr id="618" name="Picture 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2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30" cy="3019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EED">
      <w:rPr>
        <w:noProof/>
      </w:rPr>
      <w:t>Projekat podržali</w:t>
    </w:r>
  </w:p>
  <w:p w14:paraId="1DF59857" w14:textId="00E0730B" w:rsidR="0035249C" w:rsidRDefault="00CB52B8" w:rsidP="0035249C">
    <w:pPr>
      <w:spacing w:after="0"/>
      <w:ind w:left="-990"/>
      <w:rPr>
        <w:noProof/>
        <w:lang w:val="sr-Latn-ME"/>
      </w:rPr>
    </w:pPr>
    <w:r w:rsidRPr="00BF3499">
      <w:rPr>
        <w:noProof/>
      </w:rPr>
      <w:drawing>
        <wp:anchor distT="0" distB="0" distL="114300" distR="114300" simplePos="0" relativeHeight="251661312" behindDoc="1" locked="0" layoutInCell="1" allowOverlap="1" wp14:anchorId="3AA71217" wp14:editId="2979046F">
          <wp:simplePos x="0" y="0"/>
          <wp:positionH relativeFrom="column">
            <wp:posOffset>-728980</wp:posOffset>
          </wp:positionH>
          <wp:positionV relativeFrom="paragraph">
            <wp:posOffset>133985</wp:posOffset>
          </wp:positionV>
          <wp:extent cx="537845" cy="537845"/>
          <wp:effectExtent l="0" t="0" r="0" b="0"/>
          <wp:wrapTight wrapText="bothSides">
            <wp:wrapPolygon edited="0">
              <wp:start x="0" y="0"/>
              <wp:lineTo x="0" y="20656"/>
              <wp:lineTo x="20656" y="20656"/>
              <wp:lineTo x="20656" y="0"/>
              <wp:lineTo x="0" y="0"/>
            </wp:wrapPolygon>
          </wp:wrapTight>
          <wp:docPr id="619" name="Picture 6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Picture 21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84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13EEF6" w14:textId="704EABEA" w:rsidR="0080288E" w:rsidRPr="00D76FD1" w:rsidRDefault="00CB52B8" w:rsidP="00D45C05">
    <w:pPr>
      <w:tabs>
        <w:tab w:val="left" w:pos="8115"/>
      </w:tabs>
      <w:spacing w:after="0"/>
      <w:ind w:left="-990"/>
      <w:rPr>
        <w:noProof/>
        <w:lang w:val="sr-Cyrl-RS"/>
      </w:rPr>
    </w:pPr>
    <w:r w:rsidRPr="00BF3499">
      <w:rPr>
        <w:noProof/>
      </w:rPr>
      <w:drawing>
        <wp:anchor distT="0" distB="0" distL="114300" distR="114300" simplePos="0" relativeHeight="251664384" behindDoc="1" locked="0" layoutInCell="1" allowOverlap="1" wp14:anchorId="2FDB9E56" wp14:editId="7973509F">
          <wp:simplePos x="0" y="0"/>
          <wp:positionH relativeFrom="column">
            <wp:posOffset>1624330</wp:posOffset>
          </wp:positionH>
          <wp:positionV relativeFrom="paragraph">
            <wp:posOffset>153670</wp:posOffset>
          </wp:positionV>
          <wp:extent cx="723900" cy="255270"/>
          <wp:effectExtent l="0" t="0" r="0" b="0"/>
          <wp:wrapTight wrapText="bothSides">
            <wp:wrapPolygon edited="0">
              <wp:start x="3411" y="0"/>
              <wp:lineTo x="0" y="12896"/>
              <wp:lineTo x="568" y="17731"/>
              <wp:lineTo x="9095" y="19343"/>
              <wp:lineTo x="19895" y="19343"/>
              <wp:lineTo x="20463" y="11284"/>
              <wp:lineTo x="19326" y="3224"/>
              <wp:lineTo x="17621" y="0"/>
              <wp:lineTo x="3411" y="0"/>
            </wp:wrapPolygon>
          </wp:wrapTight>
          <wp:docPr id="622" name="Picture 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" name="Picture 2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3499">
      <w:rPr>
        <w:noProof/>
      </w:rPr>
      <w:drawing>
        <wp:anchor distT="0" distB="0" distL="114300" distR="114300" simplePos="0" relativeHeight="251662336" behindDoc="1" locked="0" layoutInCell="1" allowOverlap="1" wp14:anchorId="31CA04A4" wp14:editId="0074555A">
          <wp:simplePos x="0" y="0"/>
          <wp:positionH relativeFrom="column">
            <wp:posOffset>-144780</wp:posOffset>
          </wp:positionH>
          <wp:positionV relativeFrom="paragraph">
            <wp:posOffset>122555</wp:posOffset>
          </wp:positionV>
          <wp:extent cx="757555" cy="342265"/>
          <wp:effectExtent l="0" t="0" r="4445" b="635"/>
          <wp:wrapTight wrapText="bothSides">
            <wp:wrapPolygon edited="0">
              <wp:start x="0" y="0"/>
              <wp:lineTo x="0" y="20438"/>
              <wp:lineTo x="21184" y="20438"/>
              <wp:lineTo x="21184" y="0"/>
              <wp:lineTo x="0" y="0"/>
            </wp:wrapPolygon>
          </wp:wrapTight>
          <wp:docPr id="620" name="Picture 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" name="Picture 2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" cy="342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C05">
      <w:rPr>
        <w:noProof/>
        <w:lang w:val="sr-Cyrl-RS"/>
      </w:rPr>
      <w:tab/>
    </w:r>
  </w:p>
  <w:p w14:paraId="6E0083B7" w14:textId="19EB1407" w:rsidR="00A72981" w:rsidRDefault="00CB52B8" w:rsidP="00D45C05">
    <w:pPr>
      <w:tabs>
        <w:tab w:val="left" w:pos="7635"/>
      </w:tabs>
    </w:pPr>
    <w:r w:rsidRPr="00BF3499">
      <w:rPr>
        <w:noProof/>
      </w:rPr>
      <w:drawing>
        <wp:anchor distT="0" distB="0" distL="114300" distR="114300" simplePos="0" relativeHeight="251663360" behindDoc="1" locked="0" layoutInCell="1" allowOverlap="1" wp14:anchorId="63F9DFF8" wp14:editId="79E57516">
          <wp:simplePos x="0" y="0"/>
          <wp:positionH relativeFrom="column">
            <wp:posOffset>712470</wp:posOffset>
          </wp:positionH>
          <wp:positionV relativeFrom="paragraph">
            <wp:posOffset>7620</wp:posOffset>
          </wp:positionV>
          <wp:extent cx="839470" cy="222250"/>
          <wp:effectExtent l="0" t="0" r="0" b="6350"/>
          <wp:wrapTight wrapText="bothSides">
            <wp:wrapPolygon edited="0">
              <wp:start x="0" y="0"/>
              <wp:lineTo x="0" y="20366"/>
              <wp:lineTo x="21077" y="20366"/>
              <wp:lineTo x="21077" y="0"/>
              <wp:lineTo x="0" y="0"/>
            </wp:wrapPolygon>
          </wp:wrapTight>
          <wp:docPr id="621" name="Picture 6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" name="Picture 22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22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C0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B3B56" w14:textId="77777777" w:rsidR="00D47414" w:rsidRDefault="00D47414">
      <w:r>
        <w:separator/>
      </w:r>
    </w:p>
    <w:p w14:paraId="5010603B" w14:textId="77777777" w:rsidR="00D47414" w:rsidRDefault="00D47414"/>
  </w:footnote>
  <w:footnote w:type="continuationSeparator" w:id="0">
    <w:p w14:paraId="3F306E22" w14:textId="77777777" w:rsidR="00D47414" w:rsidRDefault="00D47414">
      <w:r>
        <w:continuationSeparator/>
      </w:r>
    </w:p>
    <w:p w14:paraId="3FFDF707" w14:textId="77777777" w:rsidR="00D47414" w:rsidRDefault="00D474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FC8E" w14:textId="267C2AE5" w:rsidR="00D76FD1" w:rsidRDefault="00CB52B8" w:rsidP="00645656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7E996F2" wp14:editId="54387218">
          <wp:simplePos x="0" y="0"/>
          <wp:positionH relativeFrom="margin">
            <wp:posOffset>4848225</wp:posOffset>
          </wp:positionH>
          <wp:positionV relativeFrom="paragraph">
            <wp:posOffset>12065</wp:posOffset>
          </wp:positionV>
          <wp:extent cx="419100" cy="523240"/>
          <wp:effectExtent l="0" t="0" r="0" b="0"/>
          <wp:wrapTight wrapText="bothSides">
            <wp:wrapPolygon edited="0">
              <wp:start x="6873" y="0"/>
              <wp:lineTo x="0" y="786"/>
              <wp:lineTo x="0" y="18874"/>
              <wp:lineTo x="5891" y="20447"/>
              <wp:lineTo x="14727" y="20447"/>
              <wp:lineTo x="16691" y="19660"/>
              <wp:lineTo x="20618" y="14942"/>
              <wp:lineTo x="20618" y="786"/>
              <wp:lineTo x="13745" y="0"/>
              <wp:lineTo x="6873" y="0"/>
            </wp:wrapPolygon>
          </wp:wrapTight>
          <wp:docPr id="614" name="Picture 6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" name="Picture 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9" b="399"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23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634A">
      <w:rPr>
        <w:noProof/>
      </w:rPr>
      <w:drawing>
        <wp:anchor distT="0" distB="0" distL="114300" distR="114300" simplePos="0" relativeHeight="251660288" behindDoc="1" locked="0" layoutInCell="1" allowOverlap="1" wp14:anchorId="1954B179" wp14:editId="2F56C160">
          <wp:simplePos x="0" y="0"/>
          <wp:positionH relativeFrom="page">
            <wp:posOffset>-108155</wp:posOffset>
          </wp:positionH>
          <wp:positionV relativeFrom="paragraph">
            <wp:posOffset>-1907908</wp:posOffset>
          </wp:positionV>
          <wp:extent cx="3186215" cy="4505325"/>
          <wp:effectExtent l="0" t="0" r="0" b="0"/>
          <wp:wrapNone/>
          <wp:docPr id="615" name="Picture 615" descr="Map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Picture 64" descr="Map&#10;&#10;Description automatically generated with medium confidenc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6215" cy="450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FD1">
      <w:rPr>
        <w:lang w:val="sr-Cyrl-RS"/>
      </w:rPr>
      <w:t xml:space="preserve">                                                                         </w:t>
    </w:r>
    <w:r w:rsidR="00D76FD1">
      <w:rPr>
        <w:lang w:val="sr-Latn-ME"/>
      </w:rPr>
      <w:t xml:space="preserve">                        </w:t>
    </w:r>
    <w:r w:rsidR="0035249C">
      <w:rPr>
        <w:lang w:val="sr-Latn-ME"/>
      </w:rPr>
      <w:t xml:space="preserve"> </w:t>
    </w:r>
    <w:r w:rsidR="00D76FD1">
      <w:rPr>
        <w:lang w:val="sr-Latn-ME"/>
      </w:rPr>
      <w:t xml:space="preserve">   </w:t>
    </w:r>
    <w:r w:rsidR="0035249C">
      <w:rPr>
        <w:noProof/>
      </w:rPr>
      <w:drawing>
        <wp:inline distT="0" distB="0" distL="0" distR="0" wp14:anchorId="1B5341E6" wp14:editId="0FFC3FD1">
          <wp:extent cx="609600" cy="518984"/>
          <wp:effectExtent l="0" t="0" r="0" b="0"/>
          <wp:docPr id="616" name="Picture 616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Picture 224" descr="Logo&#10;&#10;Description automatically generated with medium confidenc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65"/>
                  <a:stretch/>
                </pic:blipFill>
                <pic:spPr bwMode="auto">
                  <a:xfrm>
                    <a:off x="0" y="0"/>
                    <a:ext cx="615398" cy="523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76FD1">
      <w:rPr>
        <w:lang w:val="sr-Latn-ME"/>
      </w:rPr>
      <w:t xml:space="preserve"> </w:t>
    </w:r>
    <w:r w:rsidR="0035249C">
      <w:rPr>
        <w:lang w:val="sr-Latn-ME"/>
      </w:rPr>
      <w:t xml:space="preserve"> </w:t>
    </w:r>
    <w:r w:rsidR="00D76FD1">
      <w:rPr>
        <w:lang w:val="sr-Latn-ME"/>
      </w:rPr>
      <w:t xml:space="preserve">    </w:t>
    </w:r>
    <w:r w:rsidR="00D76FD1">
      <w:rPr>
        <w:noProof/>
      </w:rPr>
      <w:drawing>
        <wp:inline distT="0" distB="0" distL="0" distR="0" wp14:anchorId="491B6B16" wp14:editId="02FA192E">
          <wp:extent cx="457200" cy="457200"/>
          <wp:effectExtent l="0" t="0" r="0" b="0"/>
          <wp:docPr id="617" name="Picture 617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Picture 75" descr="Text&#10;&#10;Description automatically generated with low confidenc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5C05">
      <w:rPr>
        <w:lang w:val="sr-Latn-ME"/>
      </w:rPr>
      <w:t xml:space="preserve">   </w:t>
    </w:r>
    <w:r w:rsidR="0035249C">
      <w:rPr>
        <w:lang w:val="sr-Latn-ME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1952D1"/>
    <w:multiLevelType w:val="hybridMultilevel"/>
    <w:tmpl w:val="7E04CB3A"/>
    <w:lvl w:ilvl="0" w:tplc="3FDAF0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220063">
    <w:abstractNumId w:val="9"/>
  </w:num>
  <w:num w:numId="2" w16cid:durableId="306667740">
    <w:abstractNumId w:val="7"/>
  </w:num>
  <w:num w:numId="3" w16cid:durableId="2039811398">
    <w:abstractNumId w:val="6"/>
  </w:num>
  <w:num w:numId="4" w16cid:durableId="1803695380">
    <w:abstractNumId w:val="5"/>
  </w:num>
  <w:num w:numId="5" w16cid:durableId="853810676">
    <w:abstractNumId w:val="4"/>
  </w:num>
  <w:num w:numId="6" w16cid:durableId="533344422">
    <w:abstractNumId w:val="8"/>
  </w:num>
  <w:num w:numId="7" w16cid:durableId="501699802">
    <w:abstractNumId w:val="3"/>
  </w:num>
  <w:num w:numId="8" w16cid:durableId="1885557156">
    <w:abstractNumId w:val="2"/>
  </w:num>
  <w:num w:numId="9" w16cid:durableId="1586916418">
    <w:abstractNumId w:val="1"/>
  </w:num>
  <w:num w:numId="10" w16cid:durableId="1593509274">
    <w:abstractNumId w:val="0"/>
  </w:num>
  <w:num w:numId="11" w16cid:durableId="287973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8E"/>
    <w:rsid w:val="0001203F"/>
    <w:rsid w:val="00020E86"/>
    <w:rsid w:val="00054790"/>
    <w:rsid w:val="00075BA2"/>
    <w:rsid w:val="00093299"/>
    <w:rsid w:val="000D4049"/>
    <w:rsid w:val="001011C8"/>
    <w:rsid w:val="00114C1E"/>
    <w:rsid w:val="00124376"/>
    <w:rsid w:val="00154EED"/>
    <w:rsid w:val="001772FF"/>
    <w:rsid w:val="001A6E4B"/>
    <w:rsid w:val="001D09F2"/>
    <w:rsid w:val="00245746"/>
    <w:rsid w:val="002A6C47"/>
    <w:rsid w:val="002C4BD7"/>
    <w:rsid w:val="0032253A"/>
    <w:rsid w:val="0035249C"/>
    <w:rsid w:val="00354FAD"/>
    <w:rsid w:val="00412810"/>
    <w:rsid w:val="00431C47"/>
    <w:rsid w:val="00491AC4"/>
    <w:rsid w:val="004B01D8"/>
    <w:rsid w:val="004D5971"/>
    <w:rsid w:val="00556689"/>
    <w:rsid w:val="005673B8"/>
    <w:rsid w:val="0059699D"/>
    <w:rsid w:val="005C1037"/>
    <w:rsid w:val="005E3FDD"/>
    <w:rsid w:val="005F3D5C"/>
    <w:rsid w:val="00645656"/>
    <w:rsid w:val="006536D0"/>
    <w:rsid w:val="006578FD"/>
    <w:rsid w:val="00663C8F"/>
    <w:rsid w:val="006700B8"/>
    <w:rsid w:val="00674BAA"/>
    <w:rsid w:val="00697B84"/>
    <w:rsid w:val="007157DE"/>
    <w:rsid w:val="00733156"/>
    <w:rsid w:val="00754980"/>
    <w:rsid w:val="00776EC9"/>
    <w:rsid w:val="00783BC8"/>
    <w:rsid w:val="007A1081"/>
    <w:rsid w:val="007A18B7"/>
    <w:rsid w:val="007B07E9"/>
    <w:rsid w:val="007B1E6C"/>
    <w:rsid w:val="007E1CE2"/>
    <w:rsid w:val="007F776A"/>
    <w:rsid w:val="0080288E"/>
    <w:rsid w:val="0083235A"/>
    <w:rsid w:val="00853521"/>
    <w:rsid w:val="00865FDC"/>
    <w:rsid w:val="0087066D"/>
    <w:rsid w:val="008869B4"/>
    <w:rsid w:val="0088731A"/>
    <w:rsid w:val="008C67D3"/>
    <w:rsid w:val="00991DFF"/>
    <w:rsid w:val="009E3211"/>
    <w:rsid w:val="00A05BE7"/>
    <w:rsid w:val="00A5444A"/>
    <w:rsid w:val="00A72981"/>
    <w:rsid w:val="00A814DB"/>
    <w:rsid w:val="00AA183A"/>
    <w:rsid w:val="00AC083A"/>
    <w:rsid w:val="00AC2B60"/>
    <w:rsid w:val="00AF3C90"/>
    <w:rsid w:val="00AF3F83"/>
    <w:rsid w:val="00B816AD"/>
    <w:rsid w:val="00B84E54"/>
    <w:rsid w:val="00BB0495"/>
    <w:rsid w:val="00BD16EA"/>
    <w:rsid w:val="00C51070"/>
    <w:rsid w:val="00C551B4"/>
    <w:rsid w:val="00C86C52"/>
    <w:rsid w:val="00C8765D"/>
    <w:rsid w:val="00CB52B8"/>
    <w:rsid w:val="00CB7B3A"/>
    <w:rsid w:val="00CF106D"/>
    <w:rsid w:val="00D1634A"/>
    <w:rsid w:val="00D243EC"/>
    <w:rsid w:val="00D45C05"/>
    <w:rsid w:val="00D47414"/>
    <w:rsid w:val="00D7023D"/>
    <w:rsid w:val="00D75E3F"/>
    <w:rsid w:val="00D76FD1"/>
    <w:rsid w:val="00D771EB"/>
    <w:rsid w:val="00D86A55"/>
    <w:rsid w:val="00D96A69"/>
    <w:rsid w:val="00DE1694"/>
    <w:rsid w:val="00DF1E78"/>
    <w:rsid w:val="00E10674"/>
    <w:rsid w:val="00E77F68"/>
    <w:rsid w:val="00EA54D7"/>
    <w:rsid w:val="00EB3EE2"/>
    <w:rsid w:val="00F358EA"/>
    <w:rsid w:val="00F37651"/>
    <w:rsid w:val="00F76BBB"/>
    <w:rsid w:val="00F96B87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8AD2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Heading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A72981"/>
    <w:rPr>
      <w:rFonts w:asciiTheme="majorHAnsi" w:hAnsiTheme="majorHAnsi"/>
      <w:caps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2C4BD7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A5A5A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styleId="SmartHyperlink">
    <w:name w:val="Smart Hyperlink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png"/><Relationship Id="rId5" Type="http://schemas.openxmlformats.org/officeDocument/2006/relationships/image" Target="media/image9.jpg"/><Relationship Id="rId4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\AppData\Roaming\Microsoft\Templates\Floral%20memo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C:\Users\Ana\AppData\Roaming\Microsoft\Templates\Floral memo.dotx</Template>
  <TotalTime>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2023-02-14T20:00:00Z</dcterms:created>
  <dcterms:modified xsi:type="dcterms:W3CDTF">2023-02-15T08:40:00Z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